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5-1046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05951-59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Карпова Игоря Игоревича, </w:t>
      </w:r>
      <w:r>
        <w:rPr>
          <w:rStyle w:val="cat-UserDefinedgrp-27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Карпов И.И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находясь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возле </w:t>
      </w:r>
      <w:r>
        <w:rPr>
          <w:rStyle w:val="cat-UserDefinedgrp-28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испачкана),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Карпов И.И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Карпова И.И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423000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 полицейского (водителя) ОБППСП УМВД России по г. Сургуту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объяснением </w:t>
      </w:r>
      <w:r>
        <w:rPr>
          <w:rFonts w:ascii="Times New Roman" w:eastAsia="Times New Roman" w:hAnsi="Times New Roman" w:cs="Times New Roman"/>
          <w:sz w:val="28"/>
          <w:szCs w:val="28"/>
        </w:rPr>
        <w:t>Талип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К.Ж.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протоколом о направлении на медицинское освидетельствование на состояние опьянения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24.07.2026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Карпова И.И.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Карпова И.И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Карпова Игоря Игоревича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дев</w:t>
      </w:r>
      <w:r>
        <w:rPr>
          <w:rFonts w:ascii="Times New Roman" w:eastAsia="Times New Roman" w:hAnsi="Times New Roman" w:cs="Times New Roman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12:45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25.07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1046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10">
    <w:name w:val="cat-UserDefined grp-27 rplc-10"/>
    <w:basedOn w:val="DefaultParagraphFont"/>
  </w:style>
  <w:style w:type="character" w:customStyle="1" w:styleId="cat-UserDefinedgrp-28rplc-19">
    <w:name w:val="cat-UserDefined grp-28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